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2B53" w:rsidRPr="00FD2B53" w:rsidRDefault="00FD2B53" w:rsidP="00FC71BF">
      <w:pPr>
        <w:widowControl/>
        <w:ind w:firstLine="567"/>
        <w:jc w:val="right"/>
        <w:rPr>
          <w:rFonts w:ascii="Times New Roman" w:hAnsi="Times New Roman" w:cs="Times New Roman"/>
          <w:color w:val="auto"/>
          <w:sz w:val="28"/>
          <w:szCs w:val="28"/>
        </w:rPr>
      </w:pPr>
    </w:p>
    <w:p w:rsidR="00FD2B53" w:rsidRPr="00FD2B53" w:rsidRDefault="00FD2B53" w:rsidP="00FD2B53">
      <w:pPr>
        <w:widowControl/>
        <w:ind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D2B53">
        <w:rPr>
          <w:rFonts w:ascii="Times New Roman" w:hAnsi="Times New Roman" w:cs="Times New Roman"/>
          <w:color w:val="auto"/>
          <w:sz w:val="28"/>
          <w:szCs w:val="28"/>
        </w:rPr>
        <w:t xml:space="preserve">РОССИЙСКАЯ ФЕДЕРАЦИЯ </w:t>
      </w:r>
    </w:p>
    <w:p w:rsidR="00FD2B53" w:rsidRPr="00FD2B53" w:rsidRDefault="00FD2B53" w:rsidP="00FD2B53">
      <w:pPr>
        <w:widowControl/>
        <w:ind w:firstLine="567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FD2B53">
        <w:rPr>
          <w:rFonts w:ascii="Times New Roman" w:hAnsi="Times New Roman" w:cs="Times New Roman"/>
          <w:color w:val="auto"/>
          <w:sz w:val="28"/>
          <w:szCs w:val="28"/>
        </w:rPr>
        <w:t>РОСТОВСКАЯ ОБЛАСТЬ</w:t>
      </w:r>
    </w:p>
    <w:p w:rsidR="00FD2B53" w:rsidRPr="00FD2B53" w:rsidRDefault="00FD2B53" w:rsidP="00FD2B53">
      <w:pPr>
        <w:widowControl/>
        <w:tabs>
          <w:tab w:val="left" w:pos="0"/>
        </w:tabs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      </w:t>
      </w:r>
      <w:r w:rsidRPr="00FD2B53">
        <w:rPr>
          <w:rFonts w:ascii="Times New Roman" w:hAnsi="Times New Roman" w:cs="Times New Roman"/>
          <w:color w:val="auto"/>
          <w:sz w:val="28"/>
          <w:szCs w:val="28"/>
        </w:rPr>
        <w:t>ТАЦИНСКИЙ РАЙОН</w:t>
      </w:r>
    </w:p>
    <w:p w:rsidR="00FD2B53" w:rsidRDefault="00FD2B53" w:rsidP="00FD2B53">
      <w:pPr>
        <w:widowControl/>
        <w:rPr>
          <w:rFonts w:ascii="Times New Roman" w:hAnsi="Times New Roman" w:cs="Times New Roman"/>
          <w:color w:val="auto"/>
          <w:sz w:val="28"/>
          <w:szCs w:val="28"/>
        </w:rPr>
      </w:pPr>
      <w:r w:rsidRPr="00FD2B53">
        <w:rPr>
          <w:rFonts w:ascii="Times New Roman" w:hAnsi="Times New Roman" w:cs="Times New Roman"/>
          <w:color w:val="auto"/>
          <w:sz w:val="28"/>
          <w:szCs w:val="28"/>
        </w:rPr>
        <w:t>МУНИЦИПАЛЬНОЕ ОБРАЗОВАНИЕ «ЗАЗЕРСКОЕ СЕЛЬСКОЕ ПОСЕЛЕНИЕ»</w:t>
      </w:r>
    </w:p>
    <w:p w:rsidR="00FD2B53" w:rsidRPr="00FD2B53" w:rsidRDefault="00FD2B53" w:rsidP="00FD2B53">
      <w:pPr>
        <w:widowControl/>
        <w:rPr>
          <w:rFonts w:ascii="Times New Roman" w:hAnsi="Times New Roman" w:cs="Times New Roman"/>
          <w:color w:val="auto"/>
          <w:sz w:val="28"/>
          <w:szCs w:val="28"/>
        </w:rPr>
      </w:pPr>
    </w:p>
    <w:p w:rsidR="00FD2B53" w:rsidRPr="00FD2B53" w:rsidRDefault="00FD2B53" w:rsidP="00FD2B53">
      <w:pPr>
        <w:widowControl/>
        <w:rPr>
          <w:rFonts w:ascii="Times New Roman" w:hAnsi="Times New Roman" w:cs="Times New Roman"/>
          <w:b/>
          <w:color w:val="auto"/>
          <w:sz w:val="28"/>
          <w:szCs w:val="28"/>
        </w:rPr>
      </w:pPr>
      <w:r>
        <w:rPr>
          <w:rFonts w:ascii="Times New Roman" w:hAnsi="Times New Roman" w:cs="Times New Roman"/>
          <w:b/>
          <w:color w:val="auto"/>
          <w:sz w:val="28"/>
          <w:szCs w:val="28"/>
        </w:rPr>
        <w:t xml:space="preserve">  </w:t>
      </w:r>
      <w:r w:rsidRPr="00FD2B53">
        <w:rPr>
          <w:rFonts w:ascii="Times New Roman" w:hAnsi="Times New Roman" w:cs="Times New Roman"/>
          <w:b/>
          <w:color w:val="auto"/>
          <w:sz w:val="28"/>
          <w:szCs w:val="28"/>
        </w:rPr>
        <w:t>СОБРАНИЕ ДЕПУТАТОВ ЗАЗЕРСКОГО СЕЛЬСКОГО ПОСЕЛЕНИЯ</w:t>
      </w:r>
    </w:p>
    <w:p w:rsidR="00FD2B53" w:rsidRDefault="00FD2B53" w:rsidP="00FC71BF">
      <w:pPr>
        <w:widowControl/>
        <w:ind w:firstLine="567"/>
        <w:jc w:val="right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FD2B53" w:rsidRDefault="00FD2B53" w:rsidP="00FD2B53">
      <w:pPr>
        <w:widowControl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75C53" w:rsidRPr="0026080A" w:rsidRDefault="00275C53" w:rsidP="00275C53">
      <w:pPr>
        <w:widowControl/>
        <w:ind w:firstLine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  <w:r w:rsidRPr="0026080A">
        <w:rPr>
          <w:rFonts w:ascii="Times New Roman" w:hAnsi="Times New Roman" w:cs="Times New Roman"/>
          <w:b/>
          <w:color w:val="auto"/>
          <w:sz w:val="28"/>
          <w:szCs w:val="28"/>
        </w:rPr>
        <w:t>РЕШЕНИЕ</w:t>
      </w:r>
    </w:p>
    <w:p w:rsidR="00275C53" w:rsidRPr="0026080A" w:rsidRDefault="00275C53" w:rsidP="00275C53">
      <w:pPr>
        <w:widowControl/>
        <w:ind w:firstLine="567"/>
        <w:jc w:val="center"/>
        <w:rPr>
          <w:rFonts w:ascii="Times New Roman" w:hAnsi="Times New Roman" w:cs="Times New Roman"/>
          <w:b/>
          <w:color w:val="auto"/>
          <w:sz w:val="28"/>
          <w:szCs w:val="28"/>
        </w:rPr>
      </w:pPr>
    </w:p>
    <w:p w:rsidR="00275C53" w:rsidRPr="0026080A" w:rsidRDefault="00275C53" w:rsidP="00275C53">
      <w:pPr>
        <w:widowControl/>
        <w:tabs>
          <w:tab w:val="left" w:pos="4678"/>
        </w:tabs>
        <w:ind w:firstLine="567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0" w:type="auto"/>
        <w:tblLook w:val="04A0"/>
      </w:tblPr>
      <w:tblGrid>
        <w:gridCol w:w="4644"/>
      </w:tblGrid>
      <w:tr w:rsidR="00275C53" w:rsidRPr="0026080A" w:rsidTr="0029754E">
        <w:tc>
          <w:tcPr>
            <w:tcW w:w="4644" w:type="dxa"/>
          </w:tcPr>
          <w:p w:rsidR="00275C53" w:rsidRPr="008A014E" w:rsidRDefault="00275C53" w:rsidP="0029754E">
            <w:pPr>
              <w:widowControl/>
              <w:suppressAutoHyphens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</w:pPr>
            <w:r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ОБ УТВЕРЖДЕНИИ ПОРЯДКА РАССМОТРЕНИЯ СОБРАНИЕМ ДЕПУТАТОВ </w:t>
            </w:r>
            <w:r w:rsidR="00FD2B53"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t>ЗАЗЕРСКОГО</w:t>
            </w:r>
            <w:r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СЕЛЬСКОГО ПОСЕЛЕНИЯ ПРОЕКТОВ МУНИЦИПАЛЬНЫХ ПРОГРАММ И ПРЕДЛОЖЕНИЙ О ВНЕСЕНИИ ИЗМЕНЕНИЙ В МУНИЦИ</w:t>
            </w:r>
            <w:r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softHyphen/>
              <w:t xml:space="preserve">ПАЛЬНЫЕ ПРОГРАММЫ </w:t>
            </w:r>
            <w:r w:rsidR="00FD2B53"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t>ЗАЗЕРСКОГО</w:t>
            </w:r>
            <w:r w:rsidRPr="008A014E">
              <w:rPr>
                <w:rFonts w:ascii="Times New Roman" w:hAnsi="Times New Roman" w:cs="Times New Roman"/>
                <w:color w:val="auto"/>
                <w:sz w:val="28"/>
                <w:szCs w:val="28"/>
                <w:lang w:eastAsia="ar-SA"/>
              </w:rPr>
              <w:t xml:space="preserve"> СЕЛЬСКОГО ПОСЕЛЕНИЯ</w:t>
            </w:r>
          </w:p>
          <w:p w:rsidR="00275C53" w:rsidRPr="0026080A" w:rsidRDefault="00275C53" w:rsidP="0029754E">
            <w:pPr>
              <w:widowControl/>
              <w:ind w:right="-6"/>
              <w:jc w:val="both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</w:p>
        </w:tc>
      </w:tr>
    </w:tbl>
    <w:p w:rsidR="00275C53" w:rsidRPr="00FD2B53" w:rsidRDefault="00275C53" w:rsidP="00275C53">
      <w:pPr>
        <w:pStyle w:val="a3"/>
        <w:shd w:val="clear" w:color="auto" w:fill="auto"/>
        <w:spacing w:after="0" w:line="322" w:lineRule="exact"/>
        <w:ind w:left="60" w:right="380"/>
        <w:jc w:val="both"/>
        <w:rPr>
          <w:rStyle w:val="1"/>
          <w:color w:val="000000"/>
          <w:sz w:val="28"/>
          <w:szCs w:val="28"/>
        </w:rPr>
      </w:pPr>
      <w:r>
        <w:rPr>
          <w:rStyle w:val="1"/>
          <w:color w:val="000000"/>
        </w:rPr>
        <w:br w:type="textWrapping" w:clear="all"/>
      </w:r>
      <w:r w:rsidR="00FD2B53" w:rsidRPr="00FD2B53">
        <w:rPr>
          <w:rStyle w:val="1"/>
          <w:color w:val="000000"/>
          <w:sz w:val="28"/>
          <w:szCs w:val="28"/>
        </w:rPr>
        <w:t>Принято</w:t>
      </w:r>
    </w:p>
    <w:p w:rsidR="00FD2B53" w:rsidRDefault="00FD2B53" w:rsidP="00FD2B53">
      <w:pPr>
        <w:pStyle w:val="a3"/>
        <w:shd w:val="clear" w:color="auto" w:fill="auto"/>
        <w:tabs>
          <w:tab w:val="left" w:pos="7672"/>
        </w:tabs>
        <w:spacing w:after="0" w:line="322" w:lineRule="exact"/>
        <w:ind w:left="60" w:right="380"/>
        <w:jc w:val="both"/>
        <w:rPr>
          <w:rStyle w:val="1"/>
          <w:color w:val="000000"/>
          <w:sz w:val="28"/>
          <w:szCs w:val="28"/>
        </w:rPr>
      </w:pPr>
      <w:r w:rsidRPr="00FD2B53">
        <w:rPr>
          <w:rStyle w:val="1"/>
          <w:color w:val="000000"/>
          <w:sz w:val="28"/>
          <w:szCs w:val="28"/>
        </w:rPr>
        <w:t>Собранием депутатов</w:t>
      </w:r>
      <w:r>
        <w:rPr>
          <w:rStyle w:val="1"/>
          <w:color w:val="000000"/>
          <w:sz w:val="28"/>
          <w:szCs w:val="28"/>
        </w:rPr>
        <w:t xml:space="preserve">                                                         «</w:t>
      </w:r>
      <w:r w:rsidR="008A014E">
        <w:rPr>
          <w:rStyle w:val="1"/>
          <w:color w:val="000000"/>
          <w:sz w:val="28"/>
          <w:szCs w:val="28"/>
        </w:rPr>
        <w:t xml:space="preserve"> </w:t>
      </w:r>
      <w:r w:rsidR="00064F5E">
        <w:rPr>
          <w:rStyle w:val="1"/>
          <w:color w:val="000000"/>
          <w:sz w:val="28"/>
          <w:szCs w:val="28"/>
        </w:rPr>
        <w:t xml:space="preserve">21» июня </w:t>
      </w:r>
      <w:r>
        <w:rPr>
          <w:rStyle w:val="1"/>
          <w:color w:val="000000"/>
          <w:sz w:val="28"/>
          <w:szCs w:val="28"/>
        </w:rPr>
        <w:t>2021</w:t>
      </w:r>
    </w:p>
    <w:p w:rsidR="00FD2B53" w:rsidRDefault="00FD2B53" w:rsidP="00FD2B53">
      <w:pPr>
        <w:pStyle w:val="a3"/>
        <w:shd w:val="clear" w:color="auto" w:fill="auto"/>
        <w:tabs>
          <w:tab w:val="left" w:pos="7672"/>
        </w:tabs>
        <w:spacing w:after="0" w:line="322" w:lineRule="exact"/>
        <w:ind w:left="60" w:right="380"/>
        <w:jc w:val="both"/>
        <w:rPr>
          <w:rStyle w:val="1"/>
          <w:color w:val="000000"/>
          <w:sz w:val="28"/>
          <w:szCs w:val="28"/>
        </w:rPr>
      </w:pPr>
    </w:p>
    <w:p w:rsidR="00FD2B53" w:rsidRPr="00FD2B53" w:rsidRDefault="00FD2B53" w:rsidP="00FD2B53">
      <w:pPr>
        <w:pStyle w:val="a3"/>
        <w:shd w:val="clear" w:color="auto" w:fill="auto"/>
        <w:tabs>
          <w:tab w:val="left" w:pos="7672"/>
        </w:tabs>
        <w:spacing w:after="0" w:line="322" w:lineRule="exact"/>
        <w:ind w:left="60" w:right="380"/>
        <w:jc w:val="both"/>
        <w:rPr>
          <w:rStyle w:val="1"/>
          <w:color w:val="000000"/>
          <w:sz w:val="28"/>
          <w:szCs w:val="28"/>
        </w:rPr>
      </w:pPr>
    </w:p>
    <w:p w:rsidR="00275C53" w:rsidRPr="00FC71BF" w:rsidRDefault="00275C53" w:rsidP="00275C53">
      <w:pPr>
        <w:pStyle w:val="a3"/>
        <w:shd w:val="clear" w:color="auto" w:fill="auto"/>
        <w:spacing w:after="0" w:line="322" w:lineRule="exact"/>
        <w:ind w:left="60" w:right="-93"/>
        <w:jc w:val="both"/>
        <w:rPr>
          <w:sz w:val="28"/>
          <w:szCs w:val="28"/>
        </w:rPr>
      </w:pPr>
      <w:r w:rsidRPr="00FC71BF">
        <w:rPr>
          <w:rStyle w:val="1"/>
          <w:color w:val="000000"/>
          <w:sz w:val="28"/>
          <w:szCs w:val="28"/>
        </w:rPr>
        <w:t xml:space="preserve">                 В соответствии с частью 2 статьи 179 Бюджетного кодекса Российской Федера</w:t>
      </w:r>
      <w:r w:rsidRPr="00FC71BF">
        <w:rPr>
          <w:rStyle w:val="1"/>
          <w:color w:val="000000"/>
          <w:sz w:val="28"/>
          <w:szCs w:val="28"/>
        </w:rPr>
        <w:softHyphen/>
        <w:t>ции, Уставом муниципального образования «</w:t>
      </w:r>
      <w:r w:rsidR="00FD2B53">
        <w:rPr>
          <w:rStyle w:val="1"/>
          <w:color w:val="000000"/>
          <w:sz w:val="28"/>
          <w:szCs w:val="28"/>
        </w:rPr>
        <w:t>Зазерское</w:t>
      </w:r>
      <w:r w:rsidRPr="00FC71BF">
        <w:rPr>
          <w:rStyle w:val="1"/>
          <w:color w:val="000000"/>
          <w:sz w:val="28"/>
          <w:szCs w:val="28"/>
        </w:rPr>
        <w:t xml:space="preserve"> сельское поселение» Со</w:t>
      </w:r>
      <w:r w:rsidRPr="00FC71BF">
        <w:rPr>
          <w:rStyle w:val="1"/>
          <w:color w:val="000000"/>
          <w:sz w:val="28"/>
          <w:szCs w:val="28"/>
        </w:rPr>
        <w:softHyphen/>
        <w:t xml:space="preserve">брание депутатов </w:t>
      </w:r>
      <w:r w:rsidR="00FD2B53">
        <w:rPr>
          <w:rStyle w:val="1"/>
          <w:color w:val="000000"/>
          <w:sz w:val="28"/>
          <w:szCs w:val="28"/>
        </w:rPr>
        <w:t>Зазерского</w:t>
      </w:r>
      <w:r w:rsidRPr="00FC71BF">
        <w:rPr>
          <w:rStyle w:val="1"/>
          <w:color w:val="000000"/>
          <w:sz w:val="28"/>
          <w:szCs w:val="28"/>
        </w:rPr>
        <w:t xml:space="preserve"> сельского поселения решило:</w:t>
      </w:r>
    </w:p>
    <w:p w:rsidR="00275C53" w:rsidRPr="00FC71BF" w:rsidRDefault="00275C53" w:rsidP="00275C53">
      <w:pPr>
        <w:pStyle w:val="a3"/>
        <w:numPr>
          <w:ilvl w:val="0"/>
          <w:numId w:val="1"/>
        </w:numPr>
        <w:shd w:val="clear" w:color="auto" w:fill="auto"/>
        <w:tabs>
          <w:tab w:val="left" w:pos="1471"/>
        </w:tabs>
        <w:spacing w:after="0" w:line="336" w:lineRule="exact"/>
        <w:ind w:left="60" w:right="-93" w:firstLine="560"/>
        <w:jc w:val="both"/>
        <w:rPr>
          <w:sz w:val="28"/>
          <w:szCs w:val="28"/>
        </w:rPr>
      </w:pPr>
      <w:r w:rsidRPr="00FC71BF">
        <w:rPr>
          <w:rStyle w:val="1"/>
          <w:color w:val="000000"/>
          <w:sz w:val="28"/>
          <w:szCs w:val="28"/>
        </w:rPr>
        <w:t xml:space="preserve">Утвердить Порядок рассмотрения Собранием депутатов </w:t>
      </w:r>
      <w:r w:rsidR="00FD2B53">
        <w:rPr>
          <w:rStyle w:val="1"/>
          <w:color w:val="000000"/>
          <w:sz w:val="28"/>
          <w:szCs w:val="28"/>
        </w:rPr>
        <w:t>Зазерского</w:t>
      </w:r>
      <w:r w:rsidRPr="00FC71BF">
        <w:rPr>
          <w:rStyle w:val="1"/>
          <w:color w:val="000000"/>
          <w:sz w:val="28"/>
          <w:szCs w:val="28"/>
        </w:rPr>
        <w:t xml:space="preserve"> сельского поселения проектов муниципальных программ и предложений о внесе</w:t>
      </w:r>
      <w:r w:rsidRPr="00FC71BF">
        <w:rPr>
          <w:rStyle w:val="1"/>
          <w:color w:val="000000"/>
          <w:sz w:val="28"/>
          <w:szCs w:val="28"/>
        </w:rPr>
        <w:softHyphen/>
        <w:t>нии изменений в муниципальные программы муниципального образования «</w:t>
      </w:r>
      <w:r w:rsidR="00FD2B53">
        <w:rPr>
          <w:rStyle w:val="1"/>
          <w:color w:val="000000"/>
          <w:sz w:val="28"/>
          <w:szCs w:val="28"/>
        </w:rPr>
        <w:t>Зазерское</w:t>
      </w:r>
      <w:r w:rsidRPr="00FC71BF">
        <w:rPr>
          <w:rStyle w:val="1"/>
          <w:color w:val="000000"/>
          <w:sz w:val="28"/>
          <w:szCs w:val="28"/>
        </w:rPr>
        <w:t xml:space="preserve"> </w:t>
      </w:r>
      <w:proofErr w:type="gramStart"/>
      <w:r w:rsidRPr="00FC71BF">
        <w:rPr>
          <w:rStyle w:val="1"/>
          <w:color w:val="000000"/>
          <w:sz w:val="28"/>
          <w:szCs w:val="28"/>
        </w:rPr>
        <w:t>сельское</w:t>
      </w:r>
      <w:proofErr w:type="gramEnd"/>
      <w:r w:rsidRPr="00FC71BF">
        <w:rPr>
          <w:rStyle w:val="1"/>
          <w:color w:val="000000"/>
          <w:sz w:val="28"/>
          <w:szCs w:val="28"/>
        </w:rPr>
        <w:t xml:space="preserve"> поселение» согласно Приложению.</w:t>
      </w:r>
    </w:p>
    <w:p w:rsidR="00275C53" w:rsidRPr="00FC71BF" w:rsidRDefault="00275C53" w:rsidP="00275C53">
      <w:pPr>
        <w:pStyle w:val="a3"/>
        <w:numPr>
          <w:ilvl w:val="0"/>
          <w:numId w:val="1"/>
        </w:numPr>
        <w:shd w:val="clear" w:color="auto" w:fill="auto"/>
        <w:tabs>
          <w:tab w:val="left" w:pos="1462"/>
        </w:tabs>
        <w:spacing w:after="0" w:line="331" w:lineRule="exact"/>
        <w:ind w:left="60" w:right="-93" w:firstLine="560"/>
        <w:jc w:val="both"/>
        <w:rPr>
          <w:sz w:val="28"/>
          <w:szCs w:val="28"/>
        </w:rPr>
      </w:pPr>
      <w:r w:rsidRPr="00FC71BF">
        <w:rPr>
          <w:rStyle w:val="1"/>
          <w:color w:val="000000"/>
          <w:sz w:val="28"/>
          <w:szCs w:val="28"/>
        </w:rPr>
        <w:t>Настоящее Решени</w:t>
      </w:r>
      <w:r w:rsidR="00FC71BF" w:rsidRPr="00FC71BF">
        <w:rPr>
          <w:rStyle w:val="1"/>
          <w:color w:val="000000"/>
          <w:sz w:val="28"/>
          <w:szCs w:val="28"/>
        </w:rPr>
        <w:t>е</w:t>
      </w:r>
      <w:r w:rsidRPr="00FC71BF">
        <w:rPr>
          <w:rStyle w:val="1"/>
          <w:color w:val="000000"/>
          <w:sz w:val="28"/>
          <w:szCs w:val="28"/>
        </w:rPr>
        <w:t xml:space="preserve"> вступает в силу со дня официального опублико</w:t>
      </w:r>
      <w:r w:rsidRPr="00FC71BF">
        <w:rPr>
          <w:rStyle w:val="1"/>
          <w:color w:val="000000"/>
          <w:sz w:val="28"/>
          <w:szCs w:val="28"/>
        </w:rPr>
        <w:softHyphen/>
        <w:t>вания (обнародования).</w:t>
      </w:r>
    </w:p>
    <w:p w:rsidR="00275C53" w:rsidRPr="00FC71BF" w:rsidRDefault="00275C53" w:rsidP="00275C53">
      <w:pPr>
        <w:pStyle w:val="a3"/>
        <w:numPr>
          <w:ilvl w:val="0"/>
          <w:numId w:val="1"/>
        </w:numPr>
        <w:shd w:val="clear" w:color="auto" w:fill="auto"/>
        <w:tabs>
          <w:tab w:val="left" w:pos="905"/>
        </w:tabs>
        <w:spacing w:after="225" w:line="322" w:lineRule="exact"/>
        <w:ind w:left="60" w:right="-93" w:firstLine="560"/>
        <w:jc w:val="both"/>
        <w:rPr>
          <w:rStyle w:val="1"/>
          <w:sz w:val="28"/>
          <w:szCs w:val="28"/>
        </w:rPr>
      </w:pPr>
      <w:r w:rsidRPr="00FC71BF">
        <w:rPr>
          <w:rStyle w:val="1"/>
          <w:color w:val="000000"/>
          <w:sz w:val="28"/>
          <w:szCs w:val="28"/>
        </w:rPr>
        <w:t xml:space="preserve">Администрации </w:t>
      </w:r>
      <w:r w:rsidR="00FD2B53">
        <w:rPr>
          <w:rStyle w:val="1"/>
          <w:color w:val="000000"/>
          <w:sz w:val="28"/>
          <w:szCs w:val="28"/>
        </w:rPr>
        <w:t>Зазерского</w:t>
      </w:r>
      <w:r w:rsidRPr="00FC71BF">
        <w:rPr>
          <w:rStyle w:val="1"/>
          <w:color w:val="000000"/>
          <w:sz w:val="28"/>
          <w:szCs w:val="28"/>
        </w:rPr>
        <w:t xml:space="preserve"> сельского поселения привести муниципаль</w:t>
      </w:r>
      <w:r w:rsidRPr="00FC71BF">
        <w:rPr>
          <w:rStyle w:val="1"/>
          <w:color w:val="000000"/>
          <w:sz w:val="28"/>
          <w:szCs w:val="28"/>
        </w:rPr>
        <w:softHyphen/>
        <w:t xml:space="preserve">ные правовые акты </w:t>
      </w:r>
      <w:proofErr w:type="gramStart"/>
      <w:r w:rsidRPr="00FC71BF">
        <w:rPr>
          <w:rStyle w:val="1"/>
          <w:color w:val="000000"/>
          <w:sz w:val="28"/>
          <w:szCs w:val="28"/>
        </w:rPr>
        <w:t>в соответствие с настоящим решением в течение двух месяцев с момента вступления его в силу</w:t>
      </w:r>
      <w:proofErr w:type="gramEnd"/>
      <w:r w:rsidRPr="00FC71BF">
        <w:rPr>
          <w:rStyle w:val="1"/>
          <w:color w:val="000000"/>
          <w:sz w:val="28"/>
          <w:szCs w:val="28"/>
        </w:rPr>
        <w:t>.</w:t>
      </w:r>
    </w:p>
    <w:p w:rsidR="00275C53" w:rsidRPr="00FC71BF" w:rsidRDefault="00275C53" w:rsidP="00275C53">
      <w:pPr>
        <w:pStyle w:val="a3"/>
        <w:shd w:val="clear" w:color="auto" w:fill="auto"/>
        <w:tabs>
          <w:tab w:val="left" w:pos="905"/>
        </w:tabs>
        <w:spacing w:after="225" w:line="322" w:lineRule="exact"/>
        <w:ind w:right="380"/>
        <w:jc w:val="both"/>
        <w:rPr>
          <w:sz w:val="28"/>
          <w:szCs w:val="28"/>
        </w:rPr>
      </w:pPr>
    </w:p>
    <w:p w:rsidR="00275C53" w:rsidRPr="00FC71BF" w:rsidRDefault="00275C53" w:rsidP="00275C53">
      <w:pPr>
        <w:pStyle w:val="20"/>
        <w:spacing w:after="0"/>
        <w:ind w:right="220"/>
        <w:rPr>
          <w:rStyle w:val="2"/>
          <w:sz w:val="28"/>
          <w:szCs w:val="28"/>
        </w:rPr>
      </w:pPr>
      <w:r w:rsidRPr="00FC71BF">
        <w:rPr>
          <w:rStyle w:val="2"/>
          <w:color w:val="000000"/>
          <w:sz w:val="28"/>
          <w:szCs w:val="28"/>
        </w:rPr>
        <w:t xml:space="preserve">Председатель Собрания депутатов –  </w:t>
      </w:r>
    </w:p>
    <w:p w:rsidR="00275C53" w:rsidRDefault="00275C53" w:rsidP="00275C53">
      <w:pPr>
        <w:pStyle w:val="20"/>
        <w:spacing w:after="0"/>
        <w:ind w:right="220"/>
        <w:rPr>
          <w:rStyle w:val="2"/>
          <w:color w:val="000000"/>
          <w:sz w:val="28"/>
          <w:szCs w:val="28"/>
        </w:rPr>
      </w:pPr>
      <w:r w:rsidRPr="00FC71BF">
        <w:rPr>
          <w:rStyle w:val="2"/>
          <w:color w:val="000000"/>
          <w:sz w:val="28"/>
          <w:szCs w:val="28"/>
        </w:rPr>
        <w:t xml:space="preserve">Глава </w:t>
      </w:r>
      <w:r w:rsidR="00FD2B53">
        <w:rPr>
          <w:rStyle w:val="2"/>
          <w:color w:val="000000"/>
          <w:sz w:val="28"/>
          <w:szCs w:val="28"/>
        </w:rPr>
        <w:t>Зазерского</w:t>
      </w:r>
      <w:r w:rsidRPr="00FC71BF">
        <w:rPr>
          <w:rStyle w:val="2"/>
          <w:color w:val="000000"/>
          <w:sz w:val="28"/>
          <w:szCs w:val="28"/>
        </w:rPr>
        <w:t xml:space="preserve"> сельского поселения</w:t>
      </w:r>
      <w:r w:rsidRPr="00FC71BF">
        <w:rPr>
          <w:rStyle w:val="2"/>
          <w:color w:val="000000"/>
          <w:sz w:val="28"/>
          <w:szCs w:val="28"/>
        </w:rPr>
        <w:tab/>
      </w:r>
      <w:r w:rsidRPr="00FC71BF">
        <w:rPr>
          <w:rStyle w:val="2"/>
          <w:color w:val="000000"/>
          <w:sz w:val="28"/>
          <w:szCs w:val="28"/>
        </w:rPr>
        <w:tab/>
      </w:r>
      <w:r w:rsidRPr="00FC71BF">
        <w:rPr>
          <w:rStyle w:val="2"/>
          <w:color w:val="000000"/>
          <w:sz w:val="28"/>
          <w:szCs w:val="28"/>
        </w:rPr>
        <w:tab/>
      </w:r>
      <w:r w:rsidRPr="00FC71BF">
        <w:rPr>
          <w:rStyle w:val="2"/>
          <w:color w:val="000000"/>
          <w:sz w:val="28"/>
          <w:szCs w:val="28"/>
        </w:rPr>
        <w:tab/>
        <w:t xml:space="preserve">  </w:t>
      </w:r>
      <w:r w:rsidR="00FD2B53">
        <w:rPr>
          <w:rStyle w:val="2"/>
          <w:color w:val="000000"/>
          <w:sz w:val="28"/>
          <w:szCs w:val="28"/>
        </w:rPr>
        <w:t>Н.А.Крикунова</w:t>
      </w:r>
    </w:p>
    <w:p w:rsidR="00FD2B53" w:rsidRDefault="00FD2B53" w:rsidP="00275C53">
      <w:pPr>
        <w:pStyle w:val="20"/>
        <w:spacing w:after="0"/>
        <w:ind w:right="220"/>
        <w:rPr>
          <w:rStyle w:val="2"/>
          <w:color w:val="000000"/>
          <w:sz w:val="28"/>
          <w:szCs w:val="28"/>
        </w:rPr>
      </w:pPr>
    </w:p>
    <w:p w:rsidR="00FD2B53" w:rsidRPr="00FD2B53" w:rsidRDefault="00FD2B53" w:rsidP="00275C53">
      <w:pPr>
        <w:pStyle w:val="20"/>
        <w:spacing w:after="0"/>
        <w:ind w:right="220"/>
        <w:rPr>
          <w:rStyle w:val="2"/>
          <w:sz w:val="28"/>
          <w:szCs w:val="28"/>
        </w:rPr>
      </w:pPr>
      <w:r w:rsidRPr="00FD2B53">
        <w:rPr>
          <w:rStyle w:val="2"/>
          <w:color w:val="000000"/>
          <w:sz w:val="28"/>
          <w:szCs w:val="28"/>
        </w:rPr>
        <w:t>х.Зазерский</w:t>
      </w:r>
    </w:p>
    <w:p w:rsidR="009A5516" w:rsidRPr="00FD2B53" w:rsidRDefault="00064F5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«21</w:t>
      </w:r>
      <w:r w:rsidR="00FD2B53" w:rsidRPr="00FD2B53">
        <w:rPr>
          <w:rFonts w:ascii="Times New Roman" w:hAnsi="Times New Roman" w:cs="Times New Roman"/>
          <w:sz w:val="28"/>
          <w:szCs w:val="28"/>
        </w:rPr>
        <w:t>» июня 2021 г</w:t>
      </w:r>
    </w:p>
    <w:p w:rsidR="00275C53" w:rsidRDefault="00FD2B53">
      <w:r w:rsidRPr="00FD2B53">
        <w:rPr>
          <w:rFonts w:ascii="Times New Roman" w:hAnsi="Times New Roman" w:cs="Times New Roman"/>
        </w:rPr>
        <w:lastRenderedPageBreak/>
        <w:t>№</w:t>
      </w:r>
      <w:r w:rsidR="00064F5E">
        <w:rPr>
          <w:rFonts w:ascii="Times New Roman" w:hAnsi="Times New Roman" w:cs="Times New Roman"/>
        </w:rPr>
        <w:t>158</w:t>
      </w:r>
    </w:p>
    <w:p w:rsidR="00275C53" w:rsidRDefault="00275C53"/>
    <w:p w:rsidR="00275C53" w:rsidRDefault="00275C53"/>
    <w:p w:rsidR="00275C53" w:rsidRDefault="00275C53"/>
    <w:p w:rsidR="00275C53" w:rsidRDefault="00275C53"/>
    <w:p w:rsidR="00275C53" w:rsidRDefault="00275C53"/>
    <w:p w:rsidR="00275C53" w:rsidRDefault="00275C53"/>
    <w:p w:rsidR="00275C53" w:rsidRDefault="00275C53"/>
    <w:p w:rsidR="00275C53" w:rsidRPr="00275C53" w:rsidRDefault="00275C53" w:rsidP="00275C53">
      <w:pPr>
        <w:spacing w:after="225" w:line="312" w:lineRule="exact"/>
        <w:ind w:left="6096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color w:val="auto"/>
          <w:spacing w:val="10"/>
          <w:sz w:val="28"/>
          <w:szCs w:val="28"/>
        </w:rPr>
        <w:t xml:space="preserve">Приложение к решению Собрания депутатов </w:t>
      </w:r>
      <w:r w:rsidR="00FD2B53">
        <w:rPr>
          <w:rFonts w:ascii="Times New Roman" w:hAnsi="Times New Roman" w:cs="Times New Roman"/>
          <w:color w:val="auto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color w:val="auto"/>
          <w:spacing w:val="10"/>
          <w:sz w:val="28"/>
          <w:szCs w:val="28"/>
        </w:rPr>
        <w:t xml:space="preserve"> сельского поселения от « </w:t>
      </w:r>
      <w:r w:rsidR="00064F5E">
        <w:rPr>
          <w:rFonts w:ascii="Times New Roman" w:hAnsi="Times New Roman" w:cs="Times New Roman"/>
          <w:color w:val="auto"/>
          <w:spacing w:val="10"/>
          <w:sz w:val="28"/>
          <w:szCs w:val="28"/>
        </w:rPr>
        <w:t>21</w:t>
      </w:r>
      <w:r w:rsidRPr="00275C53">
        <w:rPr>
          <w:rFonts w:ascii="Times New Roman" w:hAnsi="Times New Roman" w:cs="Times New Roman"/>
          <w:color w:val="auto"/>
          <w:spacing w:val="10"/>
          <w:sz w:val="28"/>
          <w:szCs w:val="28"/>
        </w:rPr>
        <w:t xml:space="preserve"> » июня 2021 г. №</w:t>
      </w:r>
      <w:r w:rsidR="00064F5E">
        <w:rPr>
          <w:rFonts w:ascii="Times New Roman" w:hAnsi="Times New Roman" w:cs="Times New Roman"/>
          <w:color w:val="auto"/>
          <w:spacing w:val="10"/>
          <w:sz w:val="28"/>
          <w:szCs w:val="28"/>
        </w:rPr>
        <w:t>158</w:t>
      </w:r>
      <w:r w:rsidRPr="00275C53">
        <w:rPr>
          <w:rFonts w:ascii="Times New Roman" w:hAnsi="Times New Roman" w:cs="Times New Roman"/>
          <w:color w:val="auto"/>
          <w:spacing w:val="10"/>
          <w:sz w:val="28"/>
          <w:szCs w:val="28"/>
        </w:rPr>
        <w:t xml:space="preserve">   </w:t>
      </w:r>
    </w:p>
    <w:p w:rsidR="00275C53" w:rsidRPr="00275C53" w:rsidRDefault="00275C53" w:rsidP="00275C53">
      <w:pPr>
        <w:spacing w:after="225" w:line="312" w:lineRule="exact"/>
        <w:ind w:left="40"/>
        <w:jc w:val="center"/>
        <w:rPr>
          <w:rFonts w:ascii="Times New Roman" w:hAnsi="Times New Roman" w:cs="Times New Roman"/>
          <w:color w:val="auto"/>
          <w:spacing w:val="10"/>
        </w:rPr>
      </w:pPr>
      <w:r w:rsidRPr="00275C53">
        <w:rPr>
          <w:rFonts w:ascii="Times New Roman" w:hAnsi="Times New Roman" w:cs="Times New Roman"/>
          <w:spacing w:val="10"/>
        </w:rPr>
        <w:t xml:space="preserve">Порядок рассмотрения Собранием депутатов </w:t>
      </w:r>
      <w:r w:rsidR="00FD2B53">
        <w:rPr>
          <w:rFonts w:ascii="Times New Roman" w:hAnsi="Times New Roman" w:cs="Times New Roman"/>
          <w:spacing w:val="10"/>
        </w:rPr>
        <w:t>Зазерского</w:t>
      </w:r>
      <w:r w:rsidRPr="00275C53">
        <w:rPr>
          <w:rFonts w:ascii="Times New Roman" w:hAnsi="Times New Roman" w:cs="Times New Roman"/>
          <w:spacing w:val="10"/>
        </w:rPr>
        <w:t xml:space="preserve"> сельского поселения проектов муниципальных программ и предложений о внесении изменений в му</w:t>
      </w:r>
      <w:r w:rsidRPr="00275C53">
        <w:rPr>
          <w:rFonts w:ascii="Times New Roman" w:hAnsi="Times New Roman" w:cs="Times New Roman"/>
          <w:spacing w:val="10"/>
        </w:rPr>
        <w:softHyphen/>
        <w:t>ниципальные программы муниципального образования «</w:t>
      </w:r>
      <w:r w:rsidR="00FD2B53">
        <w:rPr>
          <w:rFonts w:ascii="Times New Roman" w:hAnsi="Times New Roman" w:cs="Times New Roman"/>
          <w:spacing w:val="10"/>
        </w:rPr>
        <w:t>Зазерское</w:t>
      </w:r>
      <w:r w:rsidRPr="00275C53">
        <w:rPr>
          <w:rFonts w:ascii="Times New Roman" w:hAnsi="Times New Roman" w:cs="Times New Roman"/>
          <w:spacing w:val="10"/>
        </w:rPr>
        <w:t xml:space="preserve"> </w:t>
      </w:r>
      <w:proofErr w:type="gramStart"/>
      <w:r w:rsidRPr="00275C53">
        <w:rPr>
          <w:rFonts w:ascii="Times New Roman" w:hAnsi="Times New Roman" w:cs="Times New Roman"/>
          <w:spacing w:val="10"/>
        </w:rPr>
        <w:t>сельское</w:t>
      </w:r>
      <w:proofErr w:type="gramEnd"/>
      <w:r w:rsidRPr="00275C53">
        <w:rPr>
          <w:rFonts w:ascii="Times New Roman" w:hAnsi="Times New Roman" w:cs="Times New Roman"/>
          <w:spacing w:val="10"/>
        </w:rPr>
        <w:t xml:space="preserve"> по</w:t>
      </w:r>
      <w:r w:rsidRPr="00275C53">
        <w:rPr>
          <w:rFonts w:ascii="Times New Roman" w:hAnsi="Times New Roman" w:cs="Times New Roman"/>
          <w:spacing w:val="10"/>
        </w:rPr>
        <w:softHyphen/>
        <w:t>селение»</w:t>
      </w:r>
    </w:p>
    <w:p w:rsidR="00275C53" w:rsidRPr="00275C53" w:rsidRDefault="00275C53" w:rsidP="00275C53">
      <w:pPr>
        <w:numPr>
          <w:ilvl w:val="0"/>
          <w:numId w:val="2"/>
        </w:numPr>
        <w:tabs>
          <w:tab w:val="left" w:pos="1441"/>
        </w:tabs>
        <w:spacing w:line="331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proofErr w:type="gramStart"/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Настоящий Порядок рассмотрения Собранием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поселения проектов муниципальных программ и предложений о внесе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нии изменений в муниципальные программы муниципального образования «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сельское поселение» (далее по тексту - Порядок) разработан в соответ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ствии со статьей 179 Бюджетного кодекса Российской Федерации, и устанавлива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ет процедуру рассмотрения Собранием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ния проектов муниципальных программ и предложений о внесении изменений в муниципальные программы муниципального образования</w:t>
      </w:r>
      <w:proofErr w:type="gramEnd"/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«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сельское поселение».</w:t>
      </w:r>
    </w:p>
    <w:p w:rsidR="00275C53" w:rsidRPr="00275C53" w:rsidRDefault="00275C53" w:rsidP="00275C53">
      <w:pPr>
        <w:numPr>
          <w:ilvl w:val="0"/>
          <w:numId w:val="2"/>
        </w:numPr>
        <w:tabs>
          <w:tab w:val="left" w:pos="1450"/>
        </w:tabs>
        <w:spacing w:line="331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Проекты новых муниципальных программ, проекты изменений в му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ниципальные программы направляются в Собрание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ского поселения администрацией муниципального образования заблаговременно, до утверждения в установленном порядке муниципальной программы или внесе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ния в соответствующую программу изменений.</w:t>
      </w:r>
    </w:p>
    <w:p w:rsidR="00275C53" w:rsidRPr="00275C53" w:rsidRDefault="00275C53" w:rsidP="00275C53">
      <w:pPr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proofErr w:type="gramStart"/>
      <w:r w:rsidRPr="00275C53">
        <w:rPr>
          <w:rFonts w:ascii="Times New Roman" w:hAnsi="Times New Roman" w:cs="Times New Roman"/>
          <w:spacing w:val="10"/>
          <w:sz w:val="28"/>
          <w:szCs w:val="28"/>
        </w:rPr>
        <w:t>Направляемые проекты должны соответствовать требованиям, предъявляе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мым к таким документам нормативным правовым актом администрации муници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пального образования, изданным в соответствии со статьей 179 Бюджетного ко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декса Российской Федерации.</w:t>
      </w:r>
      <w:proofErr w:type="gramEnd"/>
    </w:p>
    <w:p w:rsidR="00275C53" w:rsidRPr="00275C53" w:rsidRDefault="00275C53" w:rsidP="00275C53">
      <w:pPr>
        <w:numPr>
          <w:ilvl w:val="0"/>
          <w:numId w:val="2"/>
        </w:numPr>
        <w:tabs>
          <w:tab w:val="left" w:pos="999"/>
        </w:tabs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Вместе с проектом муниципальной программы в Собрание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поселения должны быть представлены документы:</w:t>
      </w:r>
    </w:p>
    <w:p w:rsidR="00275C53" w:rsidRPr="00275C53" w:rsidRDefault="00275C53" w:rsidP="00275C53">
      <w:pPr>
        <w:numPr>
          <w:ilvl w:val="0"/>
          <w:numId w:val="3"/>
        </w:numPr>
        <w:tabs>
          <w:tab w:val="left" w:pos="1455"/>
        </w:tabs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пояснительная записка, содержащая обоснование целесообразности и основания разработки проекта муниципальной программы, внесения изменений в муниципальную программу;</w:t>
      </w:r>
    </w:p>
    <w:p w:rsidR="00275C53" w:rsidRPr="00275C53" w:rsidRDefault="00275C53" w:rsidP="00275C53">
      <w:pPr>
        <w:numPr>
          <w:ilvl w:val="0"/>
          <w:numId w:val="3"/>
        </w:numPr>
        <w:tabs>
          <w:tab w:val="left" w:pos="1450"/>
        </w:tabs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финансово-экономическое обоснование ресурсного обеспечения про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екта муниципальной программы, проекта изменений, предлагаемых для внесения в муниципальную программу, с - указанием о необходимости (отсутствии необхо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димости) корректировки решения о соответствующем бюджете;</w:t>
      </w:r>
    </w:p>
    <w:p w:rsidR="00275C53" w:rsidRPr="00275C53" w:rsidRDefault="00275C53" w:rsidP="00275C53">
      <w:pPr>
        <w:numPr>
          <w:ilvl w:val="0"/>
          <w:numId w:val="3"/>
        </w:numPr>
        <w:tabs>
          <w:tab w:val="left" w:pos="1023"/>
        </w:tabs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сопоставительная таблица предлагаемых изменений в муниципальную программу;</w:t>
      </w: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lastRenderedPageBreak/>
        <w:t>документы и (или) материалы, подтверждающие необходимость и целе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сообразность принятия муниципальной программы или внесения соответствую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щих изменений (при наличии</w:t>
      </w:r>
      <w:r>
        <w:rPr>
          <w:rFonts w:ascii="Times New Roman" w:hAnsi="Times New Roman" w:cs="Times New Roman"/>
          <w:spacing w:val="10"/>
          <w:sz w:val="28"/>
          <w:szCs w:val="28"/>
        </w:rPr>
        <w:t>).</w:t>
      </w:r>
    </w:p>
    <w:p w:rsidR="00275C53" w:rsidRPr="00275C53" w:rsidRDefault="00275C53" w:rsidP="00275C53">
      <w:pPr>
        <w:numPr>
          <w:ilvl w:val="0"/>
          <w:numId w:val="2"/>
        </w:numPr>
        <w:tabs>
          <w:tab w:val="left" w:pos="1009"/>
        </w:tabs>
        <w:spacing w:line="326" w:lineRule="exact"/>
        <w:ind w:left="20" w:right="4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Проекты о внесении изменений в муниципальные программы не направ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ляются на рассмотрение в Собрание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поселения в случаях:</w:t>
      </w:r>
    </w:p>
    <w:p w:rsidR="00275C53" w:rsidRPr="00275C53" w:rsidRDefault="00275C53" w:rsidP="00275C53">
      <w:pPr>
        <w:numPr>
          <w:ilvl w:val="0"/>
          <w:numId w:val="4"/>
        </w:numPr>
        <w:tabs>
          <w:tab w:val="left" w:pos="1406"/>
        </w:tabs>
        <w:spacing w:after="9" w:line="240" w:lineRule="exact"/>
        <w:ind w:left="2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устранения технических ошибок;</w:t>
      </w:r>
    </w:p>
    <w:p w:rsidR="00275C53" w:rsidRPr="0058545B" w:rsidRDefault="00275C53" w:rsidP="00275C53">
      <w:pPr>
        <w:numPr>
          <w:ilvl w:val="0"/>
          <w:numId w:val="4"/>
        </w:numPr>
        <w:tabs>
          <w:tab w:val="left" w:pos="1450"/>
        </w:tabs>
        <w:spacing w:line="33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приведения муниципальной программы в соответствие с норматив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ными правовыми актами Российской Федерации и Ростовской области, решения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ми Собрания депутатов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поселения, заключениями органа внешнего муниципального финансового контроля муниципального образования;</w:t>
      </w:r>
    </w:p>
    <w:p w:rsidR="0058545B" w:rsidRPr="00275C53" w:rsidRDefault="0058545B" w:rsidP="00275C53">
      <w:pPr>
        <w:numPr>
          <w:ilvl w:val="0"/>
          <w:numId w:val="4"/>
        </w:numPr>
        <w:tabs>
          <w:tab w:val="left" w:pos="1450"/>
        </w:tabs>
        <w:spacing w:line="33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>
        <w:rPr>
          <w:rFonts w:ascii="Times New Roman" w:hAnsi="Times New Roman" w:cs="Times New Roman"/>
          <w:spacing w:val="10"/>
          <w:sz w:val="28"/>
          <w:szCs w:val="28"/>
        </w:rPr>
        <w:t xml:space="preserve">Добавление удаление и изменение основных мероприятий программы, подпрограммы. </w:t>
      </w:r>
    </w:p>
    <w:p w:rsidR="00275C53" w:rsidRPr="00275C53" w:rsidRDefault="00275C53" w:rsidP="00275C53">
      <w:pPr>
        <w:numPr>
          <w:ilvl w:val="0"/>
          <w:numId w:val="2"/>
        </w:numPr>
        <w:tabs>
          <w:tab w:val="left" w:pos="1014"/>
        </w:tabs>
        <w:spacing w:line="33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В ходе рассмотрения проектов муниципальных программ, предложений об изменении муниципальных программ оцениваются:</w:t>
      </w:r>
    </w:p>
    <w:p w:rsidR="00275C53" w:rsidRPr="00275C53" w:rsidRDefault="00275C53" w:rsidP="00275C53">
      <w:pPr>
        <w:numPr>
          <w:ilvl w:val="0"/>
          <w:numId w:val="5"/>
        </w:numPr>
        <w:tabs>
          <w:tab w:val="left" w:pos="1441"/>
        </w:tabs>
        <w:spacing w:line="33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соответствие задач, намеченных к решению в рамках муниципальной программы, приоритетам социально-экономического развития муниципального образования и полномочиям органов местного самоуправления;</w:t>
      </w:r>
    </w:p>
    <w:p w:rsidR="00275C53" w:rsidRPr="00275C53" w:rsidRDefault="00275C53" w:rsidP="00275C53">
      <w:pPr>
        <w:numPr>
          <w:ilvl w:val="0"/>
          <w:numId w:val="5"/>
        </w:numPr>
        <w:tabs>
          <w:tab w:val="left" w:pos="1440"/>
        </w:tabs>
        <w:spacing w:line="331" w:lineRule="exact"/>
        <w:ind w:left="2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эффективность предлагаемых мероприятий;</w:t>
      </w:r>
    </w:p>
    <w:p w:rsidR="00275C53" w:rsidRPr="00275C53" w:rsidRDefault="00275C53" w:rsidP="00275C53">
      <w:pPr>
        <w:numPr>
          <w:ilvl w:val="0"/>
          <w:numId w:val="5"/>
        </w:numPr>
        <w:tabs>
          <w:tab w:val="left" w:pos="1023"/>
        </w:tabs>
        <w:spacing w:line="33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возможность финансового обеспечения реализации мероприятий про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граммы;</w:t>
      </w:r>
    </w:p>
    <w:p w:rsidR="00275C53" w:rsidRPr="00275C53" w:rsidRDefault="00275C53" w:rsidP="00275C53">
      <w:pPr>
        <w:numPr>
          <w:ilvl w:val="0"/>
          <w:numId w:val="5"/>
        </w:numPr>
        <w:tabs>
          <w:tab w:val="left" w:pos="1445"/>
        </w:tabs>
        <w:spacing w:line="331" w:lineRule="exact"/>
        <w:ind w:left="2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ожидаемые результаты от реализации муниципальной программы.</w:t>
      </w:r>
    </w:p>
    <w:p w:rsidR="00275C53" w:rsidRPr="00275C53" w:rsidRDefault="00275C53" w:rsidP="00275C53">
      <w:pPr>
        <w:numPr>
          <w:ilvl w:val="0"/>
          <w:numId w:val="5"/>
        </w:numPr>
        <w:tabs>
          <w:tab w:val="left" w:pos="1440"/>
        </w:tabs>
        <w:spacing w:after="308" w:line="331" w:lineRule="exact"/>
        <w:ind w:left="2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иные вопросы, связанные с реализацией проекта.</w:t>
      </w:r>
    </w:p>
    <w:p w:rsidR="00275C53" w:rsidRPr="00275C53" w:rsidRDefault="00275C53" w:rsidP="00AC7F8E">
      <w:pPr>
        <w:spacing w:line="322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6. Проекты муниципальных программ, проекты о внесении изменений в му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ниципальные программы вместе с поступившими документами направляются </w:t>
      </w:r>
      <w:r w:rsidR="0058545B">
        <w:rPr>
          <w:rFonts w:ascii="Times New Roman" w:hAnsi="Times New Roman" w:cs="Times New Roman"/>
          <w:spacing w:val="10"/>
          <w:sz w:val="28"/>
          <w:szCs w:val="28"/>
        </w:rPr>
        <w:t>в</w:t>
      </w:r>
      <w:r w:rsidR="00E40D93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6D65D3" w:rsidRPr="006D65D3">
        <w:rPr>
          <w:rFonts w:ascii="Times New Roman" w:hAnsi="Times New Roman" w:cs="Times New Roman"/>
          <w:spacing w:val="10"/>
          <w:sz w:val="28"/>
          <w:szCs w:val="28"/>
        </w:rPr>
        <w:t xml:space="preserve">постоянную </w:t>
      </w:r>
      <w:r w:rsidRPr="006D65D3">
        <w:rPr>
          <w:rFonts w:ascii="Times New Roman" w:hAnsi="Times New Roman" w:cs="Times New Roman"/>
          <w:spacing w:val="10"/>
          <w:sz w:val="28"/>
          <w:szCs w:val="28"/>
        </w:rPr>
        <w:t>комисс</w:t>
      </w:r>
      <w:r w:rsidR="0058545B" w:rsidRPr="006D65D3">
        <w:rPr>
          <w:rFonts w:ascii="Times New Roman" w:hAnsi="Times New Roman" w:cs="Times New Roman"/>
          <w:spacing w:val="10"/>
          <w:sz w:val="28"/>
          <w:szCs w:val="28"/>
        </w:rPr>
        <w:t xml:space="preserve">ию </w:t>
      </w:r>
      <w:r w:rsidR="006D65D3" w:rsidRPr="006D65D3">
        <w:rPr>
          <w:rFonts w:ascii="Times New Roman" w:hAnsi="Times New Roman" w:cs="Times New Roman"/>
          <w:spacing w:val="10"/>
          <w:sz w:val="28"/>
          <w:szCs w:val="28"/>
        </w:rPr>
        <w:t>по бюджету, налогам, муниципальной собственност</w:t>
      </w:r>
      <w:proofErr w:type="gramStart"/>
      <w:r w:rsidR="006D65D3" w:rsidRPr="006D65D3">
        <w:rPr>
          <w:rFonts w:ascii="Times New Roman" w:hAnsi="Times New Roman" w:cs="Times New Roman"/>
          <w:spacing w:val="10"/>
          <w:sz w:val="28"/>
          <w:szCs w:val="28"/>
        </w:rPr>
        <w:t>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t>(</w:t>
      </w:r>
      <w:proofErr w:type="gramEnd"/>
      <w:r w:rsidRPr="00275C53">
        <w:rPr>
          <w:rFonts w:ascii="Times New Roman" w:hAnsi="Times New Roman" w:cs="Times New Roman"/>
          <w:spacing w:val="10"/>
          <w:sz w:val="28"/>
          <w:szCs w:val="28"/>
        </w:rPr>
        <w:t>далее по тексту -</w:t>
      </w:r>
      <w:r w:rsidR="0058545B">
        <w:rPr>
          <w:rFonts w:ascii="Times New Roman" w:hAnsi="Times New Roman" w:cs="Times New Roman"/>
          <w:spacing w:val="10"/>
          <w:sz w:val="28"/>
          <w:szCs w:val="28"/>
        </w:rPr>
        <w:t xml:space="preserve"> Комиссия). </w:t>
      </w:r>
    </w:p>
    <w:p w:rsidR="00275C53" w:rsidRPr="00275C53" w:rsidRDefault="00275C53" w:rsidP="00AC7F8E">
      <w:pPr>
        <w:spacing w:line="322" w:lineRule="exact"/>
        <w:ind w:left="20" w:right="48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Вопрос о рассмотрении проектов муниципальных программ, проектов о внесении изменений в муниципальные программы включаются в повестку оче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редного ближайшего заседания Комиссии.</w:t>
      </w:r>
    </w:p>
    <w:p w:rsidR="00275C53" w:rsidRPr="00275C53" w:rsidRDefault="00275C53" w:rsidP="00AC7F8E">
      <w:pPr>
        <w:spacing w:line="322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Для рассмотрения проектов муниципальных программ, проектов о внесении изменений в муниципальные программы на заседание Комиссии могут быть при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глашены:</w:t>
      </w:r>
    </w:p>
    <w:p w:rsidR="00275C53" w:rsidRPr="00275C53" w:rsidRDefault="00275C53" w:rsidP="00AC7F8E">
      <w:pPr>
        <w:spacing w:line="34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руководители исполнительно-распорядительных органов местного само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управления, являющиеся заказчиками муниципальных программ, разработ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чиками муниципальных программ или исполнителями муниципальных программ;</w:t>
      </w:r>
    </w:p>
    <w:p w:rsidR="00275C53" w:rsidRPr="00275C53" w:rsidRDefault="00275C53" w:rsidP="00275C53">
      <w:pPr>
        <w:pStyle w:val="a3"/>
        <w:shd w:val="clear" w:color="auto" w:fill="auto"/>
        <w:spacing w:after="0" w:line="341" w:lineRule="exact"/>
        <w:ind w:left="20" w:right="100" w:firstLine="700"/>
        <w:jc w:val="both"/>
        <w:rPr>
          <w:sz w:val="28"/>
          <w:szCs w:val="28"/>
        </w:rPr>
      </w:pPr>
      <w:r w:rsidRPr="00275C53">
        <w:rPr>
          <w:sz w:val="28"/>
          <w:szCs w:val="28"/>
        </w:rPr>
        <w:t>бюджетные и иные организации, являющиеся непосредственными участни</w:t>
      </w:r>
      <w:r w:rsidRPr="00275C53">
        <w:rPr>
          <w:sz w:val="28"/>
          <w:szCs w:val="28"/>
        </w:rPr>
        <w:softHyphen/>
        <w:t>ками программных мероприятий или получателями бюджетных</w:t>
      </w:r>
      <w:r w:rsidR="00E40D93">
        <w:rPr>
          <w:sz w:val="28"/>
          <w:szCs w:val="28"/>
        </w:rPr>
        <w:t xml:space="preserve"> </w:t>
      </w:r>
      <w:r w:rsidRPr="00275C53">
        <w:rPr>
          <w:sz w:val="28"/>
          <w:szCs w:val="28"/>
        </w:rPr>
        <w:t>средств и средств иных источников на реализацию муниципальной программы;</w:t>
      </w:r>
    </w:p>
    <w:p w:rsidR="00275C53" w:rsidRPr="00275C53" w:rsidRDefault="00275C53" w:rsidP="00275C53">
      <w:pPr>
        <w:spacing w:line="341" w:lineRule="exact"/>
        <w:ind w:left="20" w:right="10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275C53">
        <w:rPr>
          <w:rFonts w:ascii="Times New Roman" w:hAnsi="Times New Roman" w:cs="Times New Roman"/>
          <w:spacing w:val="10"/>
          <w:sz w:val="28"/>
          <w:szCs w:val="28"/>
        </w:rPr>
        <w:t>представители органа внешнего муниципального финансового контроля муниципального образования.</w:t>
      </w:r>
    </w:p>
    <w:p w:rsidR="00275C53" w:rsidRPr="00275C53" w:rsidRDefault="00275C53" w:rsidP="00275C53">
      <w:pPr>
        <w:pStyle w:val="a3"/>
        <w:numPr>
          <w:ilvl w:val="0"/>
          <w:numId w:val="6"/>
        </w:numPr>
        <w:shd w:val="clear" w:color="auto" w:fill="auto"/>
        <w:tabs>
          <w:tab w:val="left" w:pos="1009"/>
          <w:tab w:val="left" w:pos="6615"/>
        </w:tabs>
        <w:spacing w:after="0" w:line="326" w:lineRule="exact"/>
        <w:ind w:left="20" w:right="20" w:firstLine="700"/>
        <w:jc w:val="both"/>
        <w:rPr>
          <w:sz w:val="28"/>
          <w:szCs w:val="28"/>
        </w:rPr>
      </w:pPr>
      <w:r w:rsidRPr="00275C53">
        <w:rPr>
          <w:sz w:val="28"/>
          <w:szCs w:val="28"/>
        </w:rPr>
        <w:lastRenderedPageBreak/>
        <w:t>При необходимости Комиссия вправе запросить заключение органа внешне</w:t>
      </w:r>
      <w:r w:rsidRPr="00275C53">
        <w:rPr>
          <w:sz w:val="28"/>
          <w:szCs w:val="28"/>
        </w:rPr>
        <w:softHyphen/>
        <w:t>го муниципального финансового контроля муниципального образования на пред</w:t>
      </w:r>
      <w:r w:rsidRPr="00275C53">
        <w:rPr>
          <w:sz w:val="28"/>
          <w:szCs w:val="28"/>
        </w:rPr>
        <w:softHyphen/>
        <w:t>ставленный проект муниципальной программы, проект о внесении изменений в муниципальную программу</w:t>
      </w:r>
      <w:r>
        <w:rPr>
          <w:sz w:val="28"/>
          <w:szCs w:val="28"/>
        </w:rPr>
        <w:t>.</w:t>
      </w:r>
      <w:r w:rsidRPr="00275C53">
        <w:rPr>
          <w:sz w:val="28"/>
          <w:szCs w:val="28"/>
        </w:rPr>
        <w:t xml:space="preserve"> По результатам рассмотрения проектов муниципальных программ, проек</w:t>
      </w:r>
      <w:r w:rsidRPr="00275C53">
        <w:rPr>
          <w:sz w:val="28"/>
          <w:szCs w:val="28"/>
        </w:rPr>
        <w:softHyphen/>
        <w:t>тов о внесении изменений в муниципальные программы Комиссия принимает од</w:t>
      </w:r>
      <w:r w:rsidRPr="00275C53">
        <w:rPr>
          <w:sz w:val="28"/>
          <w:szCs w:val="28"/>
        </w:rPr>
        <w:softHyphen/>
        <w:t>но из следующих решений:</w:t>
      </w:r>
      <w:r w:rsidRPr="00275C53">
        <w:rPr>
          <w:sz w:val="28"/>
          <w:szCs w:val="28"/>
        </w:rPr>
        <w:tab/>
      </w:r>
    </w:p>
    <w:p w:rsidR="00275C53" w:rsidRPr="00275C53" w:rsidRDefault="00275C53" w:rsidP="00FC71BF">
      <w:pPr>
        <w:spacing w:line="322" w:lineRule="exact"/>
        <w:ind w:left="20" w:right="20" w:firstLine="973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proofErr w:type="gramStart"/>
      <w:r w:rsidRPr="00275C53">
        <w:rPr>
          <w:rFonts w:ascii="Times New Roman" w:hAnsi="Times New Roman" w:cs="Times New Roman"/>
          <w:spacing w:val="10"/>
          <w:sz w:val="28"/>
          <w:szCs w:val="28"/>
        </w:rPr>
        <w:t>рекомендовать администрации муниципального образования, утвер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дить муниципальную программу или внести предложенные изменения в муници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пальную программу;</w:t>
      </w:r>
      <w:proofErr w:type="gramEnd"/>
    </w:p>
    <w:p w:rsidR="00275C53" w:rsidRPr="00275C53" w:rsidRDefault="00275C53" w:rsidP="00FC71BF">
      <w:pPr>
        <w:spacing w:line="317" w:lineRule="exact"/>
        <w:ind w:left="20" w:right="20" w:firstLine="973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proofErr w:type="gramStart"/>
      <w:r w:rsidRPr="00275C53">
        <w:rPr>
          <w:rFonts w:ascii="Times New Roman" w:hAnsi="Times New Roman" w:cs="Times New Roman"/>
          <w:spacing w:val="10"/>
          <w:sz w:val="28"/>
          <w:szCs w:val="28"/>
        </w:rPr>
        <w:t>рекомендовать администрации муниципального образования утвер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дить муниципальную программу или внести предложенные изменения в муници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пальную программу с учетом замечаний и предложений Комиссии;</w:t>
      </w:r>
      <w:proofErr w:type="gramEnd"/>
    </w:p>
    <w:p w:rsidR="00275C53" w:rsidRPr="00275C53" w:rsidRDefault="00275C53" w:rsidP="00FC71BF">
      <w:pPr>
        <w:spacing w:line="322" w:lineRule="exact"/>
        <w:ind w:left="20" w:right="20" w:firstLine="973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proofErr w:type="gramStart"/>
      <w:r w:rsidRPr="00275C53">
        <w:rPr>
          <w:rFonts w:ascii="Times New Roman" w:hAnsi="Times New Roman" w:cs="Times New Roman"/>
          <w:spacing w:val="10"/>
          <w:sz w:val="28"/>
          <w:szCs w:val="28"/>
        </w:rPr>
        <w:t>рекомендовать администрации муниципального образования не утверждать муниципальную программу или предложенные изменения в муници</w:t>
      </w:r>
      <w:r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пальную программу.</w:t>
      </w:r>
      <w:proofErr w:type="gramEnd"/>
    </w:p>
    <w:p w:rsidR="00275C53" w:rsidRPr="00FC71BF" w:rsidRDefault="00275C53" w:rsidP="00FC71BF">
      <w:pPr>
        <w:numPr>
          <w:ilvl w:val="0"/>
          <w:numId w:val="6"/>
        </w:numPr>
        <w:tabs>
          <w:tab w:val="left" w:pos="1446"/>
          <w:tab w:val="left" w:leader="underscore" w:pos="1503"/>
          <w:tab w:val="left" w:leader="underscore" w:pos="1633"/>
        </w:tabs>
        <w:spacing w:line="322" w:lineRule="exact"/>
        <w:ind w:left="20" w:right="20" w:firstLine="700"/>
        <w:jc w:val="both"/>
        <w:rPr>
          <w:rFonts w:ascii="Times New Roman" w:hAnsi="Times New Roman" w:cs="Times New Roman"/>
          <w:color w:val="auto"/>
          <w:spacing w:val="10"/>
          <w:sz w:val="28"/>
          <w:szCs w:val="28"/>
        </w:rPr>
      </w:pPr>
      <w:r w:rsidRPr="00FC71BF">
        <w:rPr>
          <w:rFonts w:ascii="Times New Roman" w:hAnsi="Times New Roman" w:cs="Times New Roman"/>
          <w:spacing w:val="10"/>
          <w:sz w:val="28"/>
          <w:szCs w:val="28"/>
        </w:rPr>
        <w:t>По результатам рассмотрения проекта муниципальной программы комиссия передает в (указать наименование представительного органа) материа</w:t>
      </w:r>
      <w:r w:rsidRPr="00FC71BF">
        <w:rPr>
          <w:rFonts w:ascii="Times New Roman" w:hAnsi="Times New Roman" w:cs="Times New Roman"/>
          <w:spacing w:val="10"/>
          <w:sz w:val="28"/>
          <w:szCs w:val="28"/>
        </w:rPr>
        <w:softHyphen/>
        <w:t>лы, связанные с рассмотрением муниципальной про</w:t>
      </w:r>
      <w:r w:rsidR="0058545B">
        <w:rPr>
          <w:rFonts w:ascii="Times New Roman" w:hAnsi="Times New Roman" w:cs="Times New Roman"/>
          <w:spacing w:val="10"/>
          <w:sz w:val="28"/>
          <w:szCs w:val="28"/>
        </w:rPr>
        <w:t>граммы, на основании кото</w:t>
      </w:r>
      <w:r w:rsidR="0058545B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рых </w:t>
      </w:r>
      <w:r w:rsidR="0058545B" w:rsidRPr="00AC7F8E">
        <w:rPr>
          <w:rFonts w:ascii="Times New Roman" w:hAnsi="Times New Roman" w:cs="Times New Roman"/>
          <w:spacing w:val="10"/>
          <w:sz w:val="28"/>
          <w:szCs w:val="28"/>
        </w:rPr>
        <w:t>Собрание депутатов</w:t>
      </w:r>
      <w:r w:rsidR="00AC7F8E" w:rsidRPr="00AC7F8E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="00FD2B53">
        <w:rPr>
          <w:rFonts w:ascii="Times New Roman" w:hAnsi="Times New Roman" w:cs="Times New Roman"/>
          <w:spacing w:val="10"/>
          <w:sz w:val="28"/>
          <w:szCs w:val="28"/>
        </w:rPr>
        <w:t>Зазерского</w:t>
      </w:r>
      <w:r w:rsidR="00AC7F8E" w:rsidRPr="00AC7F8E">
        <w:rPr>
          <w:rFonts w:ascii="Times New Roman" w:hAnsi="Times New Roman" w:cs="Times New Roman"/>
          <w:spacing w:val="10"/>
          <w:sz w:val="28"/>
          <w:szCs w:val="28"/>
        </w:rPr>
        <w:t xml:space="preserve"> сельского поселения</w:t>
      </w:r>
      <w:r w:rsidRPr="00FC71BF">
        <w:rPr>
          <w:rFonts w:ascii="Times New Roman" w:hAnsi="Times New Roman" w:cs="Times New Roman"/>
          <w:spacing w:val="10"/>
          <w:sz w:val="28"/>
          <w:szCs w:val="28"/>
        </w:rPr>
        <w:t xml:space="preserve"> на ближайшем</w:t>
      </w:r>
      <w:r w:rsidR="00E40D93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FC71BF">
        <w:rPr>
          <w:rFonts w:ascii="Times New Roman" w:hAnsi="Times New Roman" w:cs="Times New Roman"/>
          <w:spacing w:val="10"/>
          <w:sz w:val="28"/>
          <w:szCs w:val="28"/>
        </w:rPr>
        <w:t>заседании может принять решение, содержащее рекомендации Администрации по проекту муниципальной программы, указанные в пункте 7 настоящего Порядка, которые направляются в Администрацию.</w:t>
      </w:r>
    </w:p>
    <w:p w:rsidR="00275C53" w:rsidRDefault="00FC71BF" w:rsidP="00FC71BF">
      <w:pPr>
        <w:jc w:val="both"/>
        <w:rPr>
          <w:rFonts w:ascii="Times New Roman" w:hAnsi="Times New Roman" w:cs="Times New Roman"/>
          <w:spacing w:val="10"/>
          <w:sz w:val="28"/>
          <w:szCs w:val="28"/>
        </w:rPr>
      </w:pPr>
      <w:r w:rsidRPr="00FC71BF">
        <w:rPr>
          <w:rFonts w:ascii="Times New Roman" w:hAnsi="Times New Roman" w:cs="Times New Roman"/>
          <w:spacing w:val="10"/>
        </w:rPr>
        <w:t>9</w:t>
      </w:r>
      <w:r>
        <w:rPr>
          <w:rFonts w:ascii="Times New Roman" w:hAnsi="Times New Roman" w:cs="Times New Roman"/>
          <w:spacing w:val="10"/>
          <w:sz w:val="28"/>
          <w:szCs w:val="28"/>
        </w:rPr>
        <w:t xml:space="preserve">. </w:t>
      </w:r>
      <w:proofErr w:type="spellStart"/>
      <w:proofErr w:type="gramStart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>Нерассмотрение</w:t>
      </w:r>
      <w:proofErr w:type="spellEnd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на очередном ближайшем заседании Комиссии про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екта муниципальной программы или проекта о внесении изменений в муници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пальную программу, представленных при условии соблюдения требований, ука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занных в пунктах 2 и 3 настоящего Порядка, а также </w:t>
      </w:r>
      <w:proofErr w:type="spellStart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>ненаправление</w:t>
      </w:r>
      <w:proofErr w:type="spellEnd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решения Ко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миссии по результатам рассмотрения проекта муниципальной программы или проекта о внесении изменений в муниципальную программу в течение пяти рабо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>чих дней, не является препятствием для утверждения соответствующей</w:t>
      </w:r>
      <w:proofErr w:type="gramEnd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муници</w:t>
      </w:r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softHyphen/>
        <w:t xml:space="preserve">пальной программы, изменений в муниципальную программу администрацией </w:t>
      </w:r>
      <w:proofErr w:type="gramStart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>муниципального</w:t>
      </w:r>
      <w:proofErr w:type="gramEnd"/>
      <w:r w:rsidR="00275C53" w:rsidRPr="00275C53">
        <w:rPr>
          <w:rFonts w:ascii="Times New Roman" w:hAnsi="Times New Roman" w:cs="Times New Roman"/>
          <w:spacing w:val="10"/>
          <w:sz w:val="28"/>
          <w:szCs w:val="28"/>
        </w:rPr>
        <w:t xml:space="preserve"> образования.</w:t>
      </w:r>
    </w:p>
    <w:p w:rsidR="00275C53" w:rsidRDefault="00275C53" w:rsidP="00FC71BF">
      <w:pPr>
        <w:jc w:val="both"/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58545B" w:rsidRDefault="0058545B" w:rsidP="003714BA">
      <w:pPr>
        <w:spacing w:after="300" w:line="331" w:lineRule="exact"/>
        <w:ind w:left="20" w:right="20" w:hanging="20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</w:p>
    <w:p w:rsidR="0058545B" w:rsidRDefault="0058545B" w:rsidP="003714BA">
      <w:pPr>
        <w:spacing w:after="300" w:line="331" w:lineRule="exact"/>
        <w:ind w:left="20" w:right="20" w:hanging="20"/>
        <w:jc w:val="center"/>
        <w:rPr>
          <w:rFonts w:ascii="Times New Roman" w:hAnsi="Times New Roman" w:cs="Times New Roman"/>
          <w:b/>
          <w:spacing w:val="10"/>
          <w:sz w:val="28"/>
          <w:szCs w:val="28"/>
        </w:rPr>
      </w:pPr>
    </w:p>
    <w:p w:rsidR="00275C53" w:rsidRDefault="00275C53" w:rsidP="00275C53">
      <w:pPr>
        <w:rPr>
          <w:rFonts w:ascii="Times New Roman" w:hAnsi="Times New Roman" w:cs="Times New Roman"/>
          <w:spacing w:val="10"/>
          <w:sz w:val="28"/>
          <w:szCs w:val="28"/>
        </w:rPr>
      </w:pPr>
    </w:p>
    <w:p w:rsidR="00275C53" w:rsidRDefault="00275C53" w:rsidP="00275C53"/>
    <w:sectPr w:rsidR="00275C53" w:rsidSect="00F54CD7"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2">
    <w:nsid w:val="00000005"/>
    <w:multiLevelType w:val="multilevel"/>
    <w:tmpl w:val="00000004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3">
    <w:nsid w:val="00000007"/>
    <w:multiLevelType w:val="multilevel"/>
    <w:tmpl w:val="00000006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4">
    <w:nsid w:val="00000009"/>
    <w:multiLevelType w:val="multilevel"/>
    <w:tmpl w:val="00000008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abstractNum w:abstractNumId="5">
    <w:nsid w:val="0000000B"/>
    <w:multiLevelType w:val="multilevel"/>
    <w:tmpl w:val="0000000A"/>
    <w:lvl w:ilvl="0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1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2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3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4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5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6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7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  <w:lvl w:ilvl="8">
      <w:start w:val="7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0"/>
        <w:w w:val="100"/>
        <w:position w:val="0"/>
        <w:sz w:val="24"/>
        <w:szCs w:val="24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381211"/>
    <w:rsid w:val="00064F5E"/>
    <w:rsid w:val="00186465"/>
    <w:rsid w:val="00201E0B"/>
    <w:rsid w:val="00275C53"/>
    <w:rsid w:val="003479C5"/>
    <w:rsid w:val="003714BA"/>
    <w:rsid w:val="00381211"/>
    <w:rsid w:val="00571E87"/>
    <w:rsid w:val="0058545B"/>
    <w:rsid w:val="005A766A"/>
    <w:rsid w:val="006D65D3"/>
    <w:rsid w:val="00740F13"/>
    <w:rsid w:val="008A014E"/>
    <w:rsid w:val="009A5516"/>
    <w:rsid w:val="00A96EF8"/>
    <w:rsid w:val="00AC7F8E"/>
    <w:rsid w:val="00C6280D"/>
    <w:rsid w:val="00E40D93"/>
    <w:rsid w:val="00F54CD7"/>
    <w:rsid w:val="00FC71BF"/>
    <w:rsid w:val="00FD2B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C5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275C53"/>
    <w:rPr>
      <w:rFonts w:cs="Times New Roman"/>
      <w:spacing w:val="10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rsid w:val="00275C53"/>
    <w:rPr>
      <w:rFonts w:cs="Times New Roman"/>
      <w:sz w:val="21"/>
      <w:szCs w:val="21"/>
      <w:shd w:val="clear" w:color="auto" w:fill="FFFFFF"/>
    </w:rPr>
  </w:style>
  <w:style w:type="paragraph" w:styleId="a3">
    <w:name w:val="Body Text"/>
    <w:basedOn w:val="a"/>
    <w:link w:val="1"/>
    <w:uiPriority w:val="99"/>
    <w:rsid w:val="00275C53"/>
    <w:pPr>
      <w:shd w:val="clear" w:color="auto" w:fill="FFFFFF"/>
      <w:spacing w:after="1140" w:line="240" w:lineRule="atLeast"/>
      <w:jc w:val="right"/>
    </w:pPr>
    <w:rPr>
      <w:rFonts w:ascii="Times New Roman" w:eastAsiaTheme="minorHAnsi" w:hAnsi="Times New Roman" w:cs="Times New Roman"/>
      <w:color w:val="auto"/>
      <w:spacing w:val="10"/>
      <w:szCs w:val="22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275C53"/>
    <w:rPr>
      <w:rFonts w:ascii="Courier New" w:eastAsia="Times New Roman" w:hAnsi="Courier New" w:cs="Courier New"/>
      <w:color w:val="000000"/>
      <w:szCs w:val="24"/>
      <w:lang w:eastAsia="ru-RU"/>
    </w:rPr>
  </w:style>
  <w:style w:type="paragraph" w:customStyle="1" w:styleId="20">
    <w:name w:val="Основной текст (2)"/>
    <w:basedOn w:val="a"/>
    <w:link w:val="2"/>
    <w:uiPriority w:val="99"/>
    <w:rsid w:val="00275C53"/>
    <w:pPr>
      <w:shd w:val="clear" w:color="auto" w:fill="FFFFFF"/>
      <w:spacing w:after="600" w:line="293" w:lineRule="exact"/>
      <w:jc w:val="both"/>
    </w:pPr>
    <w:rPr>
      <w:rFonts w:ascii="Times New Roman" w:eastAsiaTheme="minorHAnsi" w:hAnsi="Times New Roman" w:cs="Times New Roman"/>
      <w:color w:val="auto"/>
      <w:sz w:val="21"/>
      <w:szCs w:val="21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275C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5C53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5C53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rsid w:val="00275C53"/>
    <w:rPr>
      <w:rFonts w:cs="Times New Roman"/>
      <w:spacing w:val="10"/>
      <w:shd w:val="clear" w:color="auto" w:fill="FFFFFF"/>
    </w:rPr>
  </w:style>
  <w:style w:type="character" w:customStyle="1" w:styleId="2">
    <w:name w:val="Основной текст (2)_"/>
    <w:basedOn w:val="a0"/>
    <w:link w:val="20"/>
    <w:uiPriority w:val="99"/>
    <w:rsid w:val="00275C53"/>
    <w:rPr>
      <w:rFonts w:cs="Times New Roman"/>
      <w:sz w:val="21"/>
      <w:szCs w:val="21"/>
      <w:shd w:val="clear" w:color="auto" w:fill="FFFFFF"/>
    </w:rPr>
  </w:style>
  <w:style w:type="paragraph" w:styleId="a3">
    <w:name w:val="Body Text"/>
    <w:basedOn w:val="a"/>
    <w:link w:val="1"/>
    <w:uiPriority w:val="99"/>
    <w:rsid w:val="00275C53"/>
    <w:pPr>
      <w:shd w:val="clear" w:color="auto" w:fill="FFFFFF"/>
      <w:spacing w:after="1140" w:line="240" w:lineRule="atLeast"/>
      <w:jc w:val="right"/>
    </w:pPr>
    <w:rPr>
      <w:rFonts w:ascii="Times New Roman" w:eastAsiaTheme="minorHAnsi" w:hAnsi="Times New Roman" w:cs="Times New Roman"/>
      <w:color w:val="auto"/>
      <w:spacing w:val="10"/>
      <w:szCs w:val="22"/>
      <w:lang w:eastAsia="en-US"/>
    </w:rPr>
  </w:style>
  <w:style w:type="character" w:customStyle="1" w:styleId="a4">
    <w:name w:val="Основной текст Знак"/>
    <w:basedOn w:val="a0"/>
    <w:uiPriority w:val="99"/>
    <w:semiHidden/>
    <w:rsid w:val="00275C53"/>
    <w:rPr>
      <w:rFonts w:ascii="Courier New" w:eastAsia="Times New Roman" w:hAnsi="Courier New" w:cs="Courier New"/>
      <w:color w:val="000000"/>
      <w:szCs w:val="24"/>
      <w:lang w:eastAsia="ru-RU"/>
    </w:rPr>
  </w:style>
  <w:style w:type="paragraph" w:customStyle="1" w:styleId="20">
    <w:name w:val="Основной текст (2)"/>
    <w:basedOn w:val="a"/>
    <w:link w:val="2"/>
    <w:uiPriority w:val="99"/>
    <w:rsid w:val="00275C53"/>
    <w:pPr>
      <w:shd w:val="clear" w:color="auto" w:fill="FFFFFF"/>
      <w:spacing w:after="600" w:line="293" w:lineRule="exact"/>
      <w:jc w:val="both"/>
    </w:pPr>
    <w:rPr>
      <w:rFonts w:ascii="Times New Roman" w:eastAsiaTheme="minorHAnsi" w:hAnsi="Times New Roman" w:cs="Times New Roman"/>
      <w:color w:val="auto"/>
      <w:sz w:val="21"/>
      <w:szCs w:val="21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275C5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75C53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5</Pages>
  <Words>1161</Words>
  <Characters>6621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2021-06-15T08:40:00Z</cp:lastPrinted>
  <dcterms:created xsi:type="dcterms:W3CDTF">2021-06-23T06:06:00Z</dcterms:created>
  <dcterms:modified xsi:type="dcterms:W3CDTF">2021-06-23T06:26:00Z</dcterms:modified>
</cp:coreProperties>
</file>